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403-ПП/4146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4146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4847,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4847,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403-ПП/4146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10:06:35.693;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10:06:35.693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